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952303">
      <w:pPr>
        <w:pStyle w:val="31"/>
        <w:jc w:val="center"/>
        <w:rPr>
          <w:rFonts w:hint="default" w:eastAsia="宋体"/>
          <w:lang w:val="en-US" w:eastAsia="zh-CN"/>
        </w:rPr>
      </w:pPr>
      <w:r>
        <w:rPr>
          <w:rFonts w:ascii="宋体" w:hAnsi="宋体" w:eastAsia="宋体"/>
          <w:b/>
          <w:sz w:val="32"/>
        </w:rPr>
        <w:t>中国海洋大学2027年接收推荐免试研究生综合考核</w:t>
      </w:r>
      <w:r>
        <w:rPr>
          <w:rFonts w:hint="eastAsia" w:ascii="宋体" w:hAnsi="宋体" w:eastAsia="宋体"/>
          <w:b/>
          <w:sz w:val="32"/>
          <w:lang w:val="en-US" w:eastAsia="zh-CN"/>
        </w:rPr>
        <w:t>信息表</w:t>
      </w:r>
    </w:p>
    <w:p w14:paraId="1AD53F01">
      <w:pPr>
        <w:keepNext/>
        <w:tabs>
          <w:tab w:val="left" w:pos="4140"/>
        </w:tabs>
        <w:spacing w:line="380" w:lineRule="exact"/>
      </w:pPr>
      <w:r>
        <w:rPr>
          <w:rFonts w:ascii="宋体" w:hAnsi="宋体" w:eastAsia="宋体"/>
          <w:b w:val="0"/>
          <w:sz w:val="24"/>
        </w:rPr>
        <w:t>招生单位：中国海洋大学</w:t>
      </w:r>
      <w:r>
        <w:rPr>
          <w:rFonts w:ascii="宋体" w:hAnsi="宋体" w:eastAsia="宋体"/>
          <w:b w:val="0"/>
          <w:sz w:val="24"/>
        </w:rPr>
        <w:tab/>
      </w:r>
      <w:bookmarkStart w:id="0" w:name="_GoBack"/>
      <w:bookmarkEnd w:id="0"/>
      <w:r>
        <w:rPr>
          <w:rFonts w:ascii="宋体" w:hAnsi="宋体" w:eastAsia="宋体"/>
          <w:b w:val="0"/>
          <w:sz w:val="24"/>
        </w:rPr>
        <w:t>专业：</w:t>
      </w:r>
    </w:p>
    <w:tbl>
      <w:tblPr>
        <w:tblStyle w:val="32"/>
        <w:tblW w:w="9879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20" w:type="dxa"/>
          <w:left w:w="70" w:type="dxa"/>
          <w:bottom w:w="20" w:type="dxa"/>
          <w:right w:w="70" w:type="dxa"/>
        </w:tblCellMar>
      </w:tblPr>
      <w:tblGrid>
        <w:gridCol w:w="1220"/>
        <w:gridCol w:w="3434"/>
        <w:gridCol w:w="1220"/>
        <w:gridCol w:w="1096"/>
        <w:gridCol w:w="773"/>
        <w:gridCol w:w="596"/>
        <w:gridCol w:w="1540"/>
      </w:tblGrid>
      <w:tr w14:paraId="579C4FF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20" w:type="dxa"/>
            <w:left w:w="70" w:type="dxa"/>
            <w:bottom w:w="20" w:type="dxa"/>
            <w:right w:w="70" w:type="dxa"/>
          </w:tblCellMar>
        </w:tblPrEx>
        <w:trPr>
          <w:cantSplit/>
          <w:trHeight w:val="500" w:hRule="atLeast"/>
        </w:trPr>
        <w:tc>
          <w:tcPr>
            <w:tcW w:w="1220" w:type="dxa"/>
            <w:vAlign w:val="center"/>
          </w:tcPr>
          <w:p w14:paraId="63FF0A38">
            <w:pPr>
              <w:keepNext w:val="0"/>
              <w:keepLines/>
              <w:widowControl w:val="0"/>
              <w:snapToGrid w:val="0"/>
              <w:spacing w:before="0" w:after="0" w:line="320" w:lineRule="exact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考生姓名</w:t>
            </w:r>
          </w:p>
        </w:tc>
        <w:tc>
          <w:tcPr>
            <w:tcW w:w="3434" w:type="dxa"/>
            <w:vAlign w:val="center"/>
          </w:tcPr>
          <w:p w14:paraId="7A4AB73F">
            <w:pPr>
              <w:keepNext w:val="0"/>
              <w:keepLines/>
              <w:widowControl w:val="0"/>
              <w:snapToGrid w:val="0"/>
              <w:spacing w:before="0" w:after="0" w:line="320" w:lineRule="exact"/>
              <w:jc w:val="center"/>
            </w:pPr>
          </w:p>
        </w:tc>
        <w:tc>
          <w:tcPr>
            <w:tcW w:w="1220" w:type="dxa"/>
            <w:vAlign w:val="center"/>
          </w:tcPr>
          <w:p w14:paraId="44553245">
            <w:pPr>
              <w:keepNext w:val="0"/>
              <w:keepLines/>
              <w:widowControl w:val="0"/>
              <w:snapToGrid w:val="0"/>
              <w:spacing w:before="0" w:after="0" w:line="320" w:lineRule="exact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证件号码</w:t>
            </w:r>
          </w:p>
        </w:tc>
        <w:tc>
          <w:tcPr>
            <w:tcW w:w="2465" w:type="dxa"/>
            <w:gridSpan w:val="3"/>
            <w:vAlign w:val="center"/>
          </w:tcPr>
          <w:p w14:paraId="5DB8CB45">
            <w:pPr>
              <w:keepNext w:val="0"/>
              <w:keepLines/>
              <w:widowControl w:val="0"/>
              <w:snapToGrid w:val="0"/>
              <w:spacing w:before="0" w:after="0" w:line="320" w:lineRule="exact"/>
              <w:jc w:val="center"/>
            </w:pPr>
          </w:p>
        </w:tc>
        <w:tc>
          <w:tcPr>
            <w:tcW w:w="1540" w:type="dxa"/>
            <w:vMerge w:val="restart"/>
            <w:vAlign w:val="center"/>
          </w:tcPr>
          <w:p w14:paraId="75E0DAE7">
            <w:pPr>
              <w:keepNext w:val="0"/>
              <w:keepLines/>
              <w:widowControl w:val="0"/>
              <w:snapToGrid w:val="0"/>
              <w:spacing w:before="0" w:after="0" w:line="320" w:lineRule="exact"/>
              <w:jc w:val="center"/>
            </w:pPr>
          </w:p>
        </w:tc>
      </w:tr>
      <w:tr w14:paraId="3E7F15E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20" w:type="dxa"/>
            <w:left w:w="70" w:type="dxa"/>
            <w:bottom w:w="20" w:type="dxa"/>
            <w:right w:w="70" w:type="dxa"/>
          </w:tblCellMar>
        </w:tblPrEx>
        <w:trPr>
          <w:cantSplit/>
          <w:trHeight w:val="500" w:hRule="atLeast"/>
        </w:trPr>
        <w:tc>
          <w:tcPr>
            <w:tcW w:w="1220" w:type="dxa"/>
            <w:vAlign w:val="center"/>
          </w:tcPr>
          <w:p w14:paraId="1C01999A">
            <w:pPr>
              <w:keepNext w:val="0"/>
              <w:keepLines/>
              <w:widowControl w:val="0"/>
              <w:snapToGrid w:val="0"/>
              <w:spacing w:before="0" w:after="0" w:line="320" w:lineRule="exact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政治面貌</w:t>
            </w:r>
          </w:p>
        </w:tc>
        <w:tc>
          <w:tcPr>
            <w:tcW w:w="3434" w:type="dxa"/>
            <w:vAlign w:val="center"/>
          </w:tcPr>
          <w:p w14:paraId="554BA96C">
            <w:pPr>
              <w:keepNext w:val="0"/>
              <w:keepLines/>
              <w:widowControl w:val="0"/>
              <w:snapToGrid w:val="0"/>
              <w:spacing w:before="0" w:after="0" w:line="320" w:lineRule="exact"/>
              <w:jc w:val="center"/>
            </w:pPr>
          </w:p>
        </w:tc>
        <w:tc>
          <w:tcPr>
            <w:tcW w:w="1220" w:type="dxa"/>
            <w:vAlign w:val="center"/>
          </w:tcPr>
          <w:p w14:paraId="36A7C908">
            <w:pPr>
              <w:keepNext w:val="0"/>
              <w:keepLines/>
              <w:widowControl w:val="0"/>
              <w:snapToGrid w:val="0"/>
              <w:spacing w:before="0" w:after="0" w:line="320" w:lineRule="exact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出生年月</w:t>
            </w:r>
          </w:p>
        </w:tc>
        <w:tc>
          <w:tcPr>
            <w:tcW w:w="1096" w:type="dxa"/>
            <w:vAlign w:val="center"/>
          </w:tcPr>
          <w:p w14:paraId="03159D53">
            <w:pPr>
              <w:keepNext w:val="0"/>
              <w:keepLines/>
              <w:widowControl w:val="0"/>
              <w:snapToGrid w:val="0"/>
              <w:spacing w:before="0" w:after="0" w:line="320" w:lineRule="exact"/>
              <w:jc w:val="center"/>
            </w:pPr>
          </w:p>
        </w:tc>
        <w:tc>
          <w:tcPr>
            <w:tcW w:w="773" w:type="dxa"/>
            <w:vAlign w:val="center"/>
          </w:tcPr>
          <w:p w14:paraId="622ADD7E">
            <w:pPr>
              <w:keepNext w:val="0"/>
              <w:keepLines/>
              <w:widowControl w:val="0"/>
              <w:snapToGrid w:val="0"/>
              <w:spacing w:before="0" w:after="0" w:line="320" w:lineRule="exact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性别</w:t>
            </w:r>
          </w:p>
        </w:tc>
        <w:tc>
          <w:tcPr>
            <w:tcW w:w="596" w:type="dxa"/>
            <w:vAlign w:val="center"/>
          </w:tcPr>
          <w:p w14:paraId="771980C5">
            <w:pPr>
              <w:keepNext w:val="0"/>
              <w:keepLines/>
              <w:widowControl w:val="0"/>
              <w:snapToGrid w:val="0"/>
              <w:spacing w:before="0" w:after="0" w:line="320" w:lineRule="exact"/>
              <w:jc w:val="center"/>
            </w:pPr>
          </w:p>
        </w:tc>
        <w:tc>
          <w:tcPr>
            <w:tcW w:w="1540" w:type="dxa"/>
            <w:vMerge w:val="continue"/>
            <w:vAlign w:val="center"/>
          </w:tcPr>
          <w:p w14:paraId="0AD283D8">
            <w:pPr>
              <w:keepNext w:val="0"/>
              <w:keepLines/>
              <w:widowControl w:val="0"/>
              <w:snapToGrid w:val="0"/>
              <w:spacing w:before="0" w:after="0" w:line="320" w:lineRule="exact"/>
              <w:jc w:val="center"/>
            </w:pPr>
          </w:p>
        </w:tc>
      </w:tr>
      <w:tr w14:paraId="1989EC9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20" w:type="dxa"/>
            <w:left w:w="70" w:type="dxa"/>
            <w:bottom w:w="20" w:type="dxa"/>
            <w:right w:w="70" w:type="dxa"/>
          </w:tblCellMar>
        </w:tblPrEx>
        <w:trPr>
          <w:cantSplit/>
          <w:trHeight w:val="733" w:hRule="atLeast"/>
        </w:trPr>
        <w:tc>
          <w:tcPr>
            <w:tcW w:w="1220" w:type="dxa"/>
            <w:vAlign w:val="center"/>
          </w:tcPr>
          <w:p w14:paraId="737D894F">
            <w:pPr>
              <w:keepNext w:val="0"/>
              <w:keepLines/>
              <w:widowControl w:val="0"/>
              <w:snapToGrid w:val="0"/>
              <w:spacing w:before="0" w:after="0" w:line="320" w:lineRule="exact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毕业学校</w:t>
            </w:r>
          </w:p>
        </w:tc>
        <w:tc>
          <w:tcPr>
            <w:tcW w:w="3434" w:type="dxa"/>
            <w:vAlign w:val="center"/>
          </w:tcPr>
          <w:p w14:paraId="6A4A38CD">
            <w:pPr>
              <w:keepNext w:val="0"/>
              <w:keepLines/>
              <w:widowControl w:val="0"/>
              <w:snapToGrid w:val="0"/>
              <w:spacing w:before="0" w:after="0" w:line="320" w:lineRule="exact"/>
              <w:jc w:val="center"/>
            </w:pPr>
          </w:p>
        </w:tc>
        <w:tc>
          <w:tcPr>
            <w:tcW w:w="1220" w:type="dxa"/>
            <w:vAlign w:val="center"/>
          </w:tcPr>
          <w:p w14:paraId="725065AA">
            <w:pPr>
              <w:keepNext w:val="0"/>
              <w:keepLines/>
              <w:widowControl w:val="0"/>
              <w:snapToGrid w:val="0"/>
              <w:spacing w:before="0" w:after="0" w:line="320" w:lineRule="exact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毕业专业</w:t>
            </w:r>
          </w:p>
        </w:tc>
        <w:tc>
          <w:tcPr>
            <w:tcW w:w="2465" w:type="dxa"/>
            <w:gridSpan w:val="3"/>
            <w:vAlign w:val="center"/>
          </w:tcPr>
          <w:p w14:paraId="25686B32">
            <w:pPr>
              <w:keepNext w:val="0"/>
              <w:keepLines/>
              <w:widowControl w:val="0"/>
              <w:snapToGrid w:val="0"/>
              <w:spacing w:before="0" w:after="0" w:line="320" w:lineRule="exact"/>
              <w:jc w:val="center"/>
            </w:pPr>
          </w:p>
        </w:tc>
        <w:tc>
          <w:tcPr>
            <w:tcW w:w="1540" w:type="dxa"/>
            <w:vMerge w:val="continue"/>
            <w:vAlign w:val="center"/>
          </w:tcPr>
          <w:p w14:paraId="6FC6252A">
            <w:pPr>
              <w:keepNext w:val="0"/>
              <w:keepLines/>
              <w:widowControl w:val="0"/>
              <w:snapToGrid w:val="0"/>
              <w:spacing w:before="0" w:after="0" w:line="320" w:lineRule="exact"/>
              <w:jc w:val="center"/>
            </w:pPr>
          </w:p>
        </w:tc>
      </w:tr>
      <w:tr w14:paraId="55E9709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20" w:type="dxa"/>
            <w:left w:w="70" w:type="dxa"/>
            <w:bottom w:w="20" w:type="dxa"/>
            <w:right w:w="70" w:type="dxa"/>
          </w:tblCellMar>
        </w:tblPrEx>
        <w:trPr>
          <w:cantSplit/>
          <w:trHeight w:val="733" w:hRule="atLeast"/>
        </w:trPr>
        <w:tc>
          <w:tcPr>
            <w:tcW w:w="1220" w:type="dxa"/>
            <w:vAlign w:val="center"/>
          </w:tcPr>
          <w:p w14:paraId="7F665476">
            <w:pPr>
              <w:keepNext w:val="0"/>
              <w:keepLines/>
              <w:widowControl w:val="0"/>
              <w:snapToGrid w:val="0"/>
              <w:spacing w:before="0" w:after="0" w:line="320" w:lineRule="exact"/>
              <w:jc w:val="center"/>
              <w:rPr>
                <w:rFonts w:ascii="宋体" w:hAnsi="宋体" w:eastAsia="宋体"/>
                <w:b w:val="0"/>
                <w:sz w:val="24"/>
              </w:rPr>
            </w:pPr>
            <w:r>
              <w:rPr>
                <w:rFonts w:ascii="宋体" w:hAnsi="宋体" w:eastAsia="宋体"/>
                <w:b w:val="0"/>
                <w:sz w:val="24"/>
              </w:rPr>
              <w:t>学习成绩</w:t>
            </w:r>
            <w:r>
              <w:rPr>
                <w:rFonts w:ascii="宋体" w:hAnsi="宋体" w:eastAsia="宋体"/>
                <w:b w:val="0"/>
                <w:sz w:val="24"/>
              </w:rPr>
              <w:br w:type="textWrapping"/>
            </w:r>
            <w:r>
              <w:rPr>
                <w:rFonts w:ascii="宋体" w:hAnsi="宋体" w:eastAsia="宋体"/>
                <w:b w:val="0"/>
                <w:sz w:val="24"/>
              </w:rPr>
              <w:t>排　　名</w:t>
            </w:r>
          </w:p>
        </w:tc>
        <w:tc>
          <w:tcPr>
            <w:tcW w:w="3434" w:type="dxa"/>
            <w:vAlign w:val="center"/>
          </w:tcPr>
          <w:p w14:paraId="6FBCB1D6">
            <w:pPr>
              <w:keepNext w:val="0"/>
              <w:keepLines/>
              <w:widowControl w:val="0"/>
              <w:snapToGrid w:val="0"/>
              <w:spacing w:before="0" w:after="0" w:line="320" w:lineRule="exact"/>
              <w:jc w:val="left"/>
              <w:rPr>
                <w:rFonts w:ascii="宋体" w:hAnsi="宋体" w:eastAsia="宋体"/>
                <w:b w:val="0"/>
                <w:sz w:val="24"/>
              </w:rPr>
            </w:pPr>
            <w:r>
              <w:rPr>
                <w:rFonts w:hint="eastAsia"/>
                <w:b w:val="0"/>
                <w:sz w:val="24"/>
                <w:lang w:val="en-US" w:eastAsia="zh-CN"/>
              </w:rPr>
              <w:t>专业</w:t>
            </w:r>
            <w:r>
              <w:rPr>
                <w:rFonts w:ascii="宋体" w:hAnsi="宋体" w:eastAsia="宋体"/>
                <w:b w:val="0"/>
                <w:sz w:val="24"/>
              </w:rPr>
              <w:t xml:space="preserve">成绩排名：    </w:t>
            </w:r>
            <w:r>
              <w:rPr>
                <w:rFonts w:hint="eastAsia"/>
                <w:b w:val="0"/>
                <w:sz w:val="24"/>
                <w:lang w:val="en-US" w:eastAsia="zh-CN"/>
              </w:rPr>
              <w:t xml:space="preserve">  </w:t>
            </w:r>
            <w:r>
              <w:rPr>
                <w:rFonts w:ascii="宋体" w:hAnsi="宋体" w:eastAsia="宋体"/>
                <w:b w:val="0"/>
                <w:sz w:val="24"/>
              </w:rPr>
              <w:t xml:space="preserve">/      </w:t>
            </w:r>
            <w:r>
              <w:rPr>
                <w:rFonts w:ascii="宋体" w:hAnsi="宋体" w:eastAsia="宋体"/>
                <w:b w:val="0"/>
                <w:sz w:val="24"/>
              </w:rPr>
              <w:br w:type="textWrapping"/>
            </w:r>
            <w:r>
              <w:rPr>
                <w:rFonts w:ascii="宋体" w:hAnsi="宋体" w:eastAsia="宋体"/>
                <w:b w:val="0"/>
                <w:sz w:val="24"/>
              </w:rPr>
              <w:t xml:space="preserve">综合评定排名：    </w:t>
            </w:r>
            <w:r>
              <w:rPr>
                <w:rFonts w:hint="eastAsia"/>
                <w:b w:val="0"/>
                <w:sz w:val="24"/>
                <w:lang w:val="en-US" w:eastAsia="zh-CN"/>
              </w:rPr>
              <w:t xml:space="preserve">  </w:t>
            </w:r>
            <w:r>
              <w:rPr>
                <w:rFonts w:ascii="宋体" w:hAnsi="宋体" w:eastAsia="宋体"/>
                <w:b w:val="0"/>
                <w:sz w:val="24"/>
              </w:rPr>
              <w:t>/</w:t>
            </w:r>
          </w:p>
        </w:tc>
        <w:tc>
          <w:tcPr>
            <w:tcW w:w="1220" w:type="dxa"/>
            <w:vAlign w:val="center"/>
          </w:tcPr>
          <w:p w14:paraId="34B7A772">
            <w:pPr>
              <w:keepNext w:val="0"/>
              <w:keepLines/>
              <w:widowControl w:val="0"/>
              <w:snapToGrid w:val="0"/>
              <w:spacing w:before="0" w:after="0" w:line="320" w:lineRule="exact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外语水平</w:t>
            </w:r>
          </w:p>
        </w:tc>
        <w:tc>
          <w:tcPr>
            <w:tcW w:w="2465" w:type="dxa"/>
            <w:gridSpan w:val="3"/>
            <w:vAlign w:val="center"/>
          </w:tcPr>
          <w:p w14:paraId="404762EA">
            <w:pPr>
              <w:keepNext w:val="0"/>
              <w:keepLines/>
              <w:widowControl w:val="0"/>
              <w:snapToGrid w:val="0"/>
              <w:spacing w:before="0" w:after="0" w:line="320" w:lineRule="exact"/>
              <w:jc w:val="center"/>
            </w:pPr>
          </w:p>
        </w:tc>
        <w:tc>
          <w:tcPr>
            <w:tcW w:w="1540" w:type="dxa"/>
            <w:vMerge w:val="continue"/>
            <w:vAlign w:val="center"/>
          </w:tcPr>
          <w:p w14:paraId="65E209B7">
            <w:pPr>
              <w:keepNext w:val="0"/>
              <w:keepLines/>
              <w:widowControl w:val="0"/>
              <w:snapToGrid w:val="0"/>
              <w:spacing w:before="0" w:after="0" w:line="320" w:lineRule="exact"/>
              <w:jc w:val="center"/>
            </w:pPr>
          </w:p>
        </w:tc>
      </w:tr>
    </w:tbl>
    <w:p w14:paraId="1519C0CC">
      <w:pPr>
        <w:spacing w:before="60" w:line="280" w:lineRule="exact"/>
      </w:pPr>
    </w:p>
    <w:sectPr>
      <w:pgSz w:w="11900" w:h="16840"/>
      <w:pgMar w:top="1000" w:right="1010" w:bottom="1000" w:left="1010" w:header="400" w:footer="40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7015E06"/>
    <w:rsid w:val="126E207F"/>
    <w:rsid w:val="232B6B2C"/>
    <w:rsid w:val="24704055"/>
    <w:rsid w:val="269771F4"/>
    <w:rsid w:val="2A5F43C4"/>
    <w:rsid w:val="2CFE66A2"/>
    <w:rsid w:val="2EC76F67"/>
    <w:rsid w:val="38A65E3F"/>
    <w:rsid w:val="4B0C5FD6"/>
    <w:rsid w:val="5488491F"/>
    <w:rsid w:val="6CFA1CDB"/>
    <w:rsid w:val="73337CF4"/>
    <w:rsid w:val="74041F99"/>
    <w:rsid w:val="756A7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0" w:after="0" w:line="240" w:lineRule="auto"/>
    </w:pPr>
    <w:rPr>
      <w:rFonts w:ascii="宋体" w:hAnsi="宋体" w:eastAsia="宋体" w:cstheme="minorBidi"/>
      <w:color w:val="000000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keepNext/>
      <w:keepLines/>
      <w:spacing w:before="0" w:after="100" w:line="500" w:lineRule="exact"/>
      <w:contextualSpacing/>
    </w:pPr>
    <w:rPr>
      <w:rFonts w:asciiTheme="majorHAnsi" w:hAnsiTheme="majorHAnsi" w:eastAsiaTheme="majorEastAsia" w:cstheme="majorBidi"/>
      <w:b/>
      <w:color w:val="000000"/>
      <w:spacing w:val="5"/>
      <w:kern w:val="28"/>
      <w:sz w:val="3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90</Words>
  <Characters>93</Characters>
  <Lines>0</Lines>
  <Paragraphs>0</Paragraphs>
  <TotalTime>0</TotalTime>
  <ScaleCrop>false</ScaleCrop>
  <LinksUpToDate>false</LinksUpToDate>
  <CharactersWithSpaces>114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宋坤</dc:creator>
  <cp:lastModifiedBy>bailu</cp:lastModifiedBy>
  <dcterms:modified xsi:type="dcterms:W3CDTF">2026-09-24T11:01:34Z</dcterms:modified>
  <dc:subject>空白填写模板</dc:subject>
  <dc:title>中国海洋大学2027年接收推荐免试研究生综合考核表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eyJoZGlkIjoiNWZjMzIxNTEwMjA2ZDY1M2Y0NzI2MmY0OTQ0ODBiZWMiLCJ1c2VySWQiOiIyOTYyNDgyIn0=</vt:lpwstr>
  </property>
  <property fmtid="{D5CDD505-2E9C-101B-9397-08002B2CF9AE}" pid="3" name="KSOProductBuildVer">
    <vt:lpwstr>2052-12.1.0.29161</vt:lpwstr>
  </property>
  <property fmtid="{D5CDD505-2E9C-101B-9397-08002B2CF9AE}" pid="4" name="ICV">
    <vt:lpwstr>F7991B5418EB4068B163591913D54C7E_12</vt:lpwstr>
  </property>
</Properties>
</file>